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Дело № 5-</w:t>
      </w:r>
      <w:r>
        <w:rPr>
          <w:rFonts w:ascii="Times New Roman" w:eastAsia="Times New Roman" w:hAnsi="Times New Roman" w:cs="Times New Roman"/>
          <w:sz w:val="26"/>
          <w:szCs w:val="26"/>
        </w:rPr>
        <w:t>0780</w:t>
      </w:r>
      <w:r>
        <w:rPr>
          <w:rFonts w:ascii="Times New Roman" w:eastAsia="Times New Roman" w:hAnsi="Times New Roman" w:cs="Times New Roman"/>
          <w:sz w:val="26"/>
          <w:szCs w:val="26"/>
        </w:rPr>
        <w:t>-26</w:t>
      </w:r>
      <w:r>
        <w:rPr>
          <w:rFonts w:ascii="Times New Roman" w:eastAsia="Times New Roman" w:hAnsi="Times New Roman" w:cs="Times New Roman"/>
          <w:sz w:val="26"/>
          <w:szCs w:val="26"/>
        </w:rPr>
        <w:t>02</w:t>
      </w:r>
      <w:r>
        <w:rPr>
          <w:rFonts w:ascii="Times New Roman" w:eastAsia="Times New Roman" w:hAnsi="Times New Roman" w:cs="Times New Roman"/>
          <w:sz w:val="26"/>
          <w:szCs w:val="26"/>
        </w:rPr>
        <w:t>/20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Л Е Н И 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город Сургут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27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мая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Бордунов М.Б., находящийся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308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Нагибина А.В.,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дело об административном правонарушении, предусмотренном в отношении: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Нагибина Андрея Викторовича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4rplc-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 в совершении правонарушения, предусмотренного ч.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4 ст.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12.15 КоАП РФ, 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 С Т А Н О В И Л: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20</w:t>
      </w:r>
      <w:r>
        <w:rPr>
          <w:rFonts w:ascii="Times New Roman" w:eastAsia="Times New Roman" w:hAnsi="Times New Roman" w:cs="Times New Roman"/>
          <w:sz w:val="27"/>
          <w:szCs w:val="27"/>
        </w:rPr>
        <w:t>.04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 на </w:t>
      </w:r>
      <w:r>
        <w:rPr>
          <w:rFonts w:ascii="Times New Roman" w:eastAsia="Times New Roman" w:hAnsi="Times New Roman" w:cs="Times New Roman"/>
          <w:sz w:val="27"/>
          <w:szCs w:val="27"/>
        </w:rPr>
        <w:t>354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км </w:t>
      </w:r>
      <w:r>
        <w:rPr>
          <w:rFonts w:ascii="Times New Roman" w:eastAsia="Times New Roman" w:hAnsi="Times New Roman" w:cs="Times New Roman"/>
          <w:sz w:val="27"/>
          <w:szCs w:val="27"/>
        </w:rPr>
        <w:t>автодороги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Р-228 </w:t>
      </w:r>
      <w:r>
        <w:rPr>
          <w:rFonts w:ascii="Times New Roman" w:eastAsia="Times New Roman" w:hAnsi="Times New Roman" w:cs="Times New Roman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</w:rPr>
        <w:t>Сызрань-Волгоград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», </w:t>
      </w:r>
      <w:r>
        <w:rPr>
          <w:rFonts w:ascii="Times New Roman" w:eastAsia="Times New Roman" w:hAnsi="Times New Roman" w:cs="Times New Roman"/>
          <w:sz w:val="27"/>
          <w:szCs w:val="27"/>
        </w:rPr>
        <w:t>Гагаринского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водитель </w:t>
      </w:r>
      <w:r>
        <w:rPr>
          <w:rFonts w:ascii="Times New Roman" w:eastAsia="Times New Roman" w:hAnsi="Times New Roman" w:cs="Times New Roman"/>
          <w:sz w:val="27"/>
          <w:szCs w:val="27"/>
        </w:rPr>
        <w:t>Нагибин А.В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управляя транспортным средством </w:t>
      </w:r>
      <w:r>
        <w:rPr>
          <w:rStyle w:val="cat-UserDefinedgrp-35rplc-1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выехал на полосу дороги, предназначенную для встречного движения для совершения обгона впереди движущегося транспортного средства в зоне действия дорожного знака 3.20 «Обгон запрещён», чем нарушил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>. 1.3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Правил дорожного движения РФ.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Нагибин А.В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судебном заседании вину признал полностью, пояснил, что начал обгон правильно, без нарушений, но завершил обгон на сплошной, так как не смог своевременно </w:t>
      </w:r>
      <w:r>
        <w:rPr>
          <w:rFonts w:ascii="Times New Roman" w:eastAsia="Times New Roman" w:hAnsi="Times New Roman" w:cs="Times New Roman"/>
          <w:sz w:val="27"/>
          <w:szCs w:val="27"/>
        </w:rPr>
        <w:t>вклиниться в транспортный поток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ходатайств не заявлял.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Изучив матер</w:t>
      </w:r>
      <w:r>
        <w:rPr>
          <w:rFonts w:ascii="Times New Roman" w:eastAsia="Times New Roman" w:hAnsi="Times New Roman" w:cs="Times New Roman"/>
          <w:sz w:val="27"/>
          <w:szCs w:val="27"/>
        </w:rPr>
        <w:t>иалы дела,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 приходит к следующим выводам.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 п. 1.3. Правил дорожного движения, утверждённых Постановлением Совета Министров - Правительством РФ от 23.10.1993 N 1090 (далее - ПДД)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приложению № 1 к ПДД РФ дорожный знак 3.20 "Обгон запрещён</w:t>
      </w:r>
      <w:r>
        <w:rPr>
          <w:rFonts w:ascii="Times New Roman" w:eastAsia="Times New Roman" w:hAnsi="Times New Roman" w:cs="Times New Roman"/>
          <w:sz w:val="27"/>
          <w:szCs w:val="27"/>
        </w:rPr>
        <w:t>"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означает, что запрещается обгон всех транспортных средств, кроме тихоходных транспортных средств, гужевых повозок, мопедов и двухколёсных мотоциклов без бокового прицепа.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 п. 15 постановления Пленума Верховного Суда РФ от 25.06.2019 N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20 «О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движение по дороге с двусторонним движением в нарушение требований дорожных знаков 3.20 «Обгон запрещен», 3.22 «Обгон грузовым автомобилям запрещен», 5.11.1 «Дорога с полосой для маршрутных транспортных средств», 5.11.2 «Дорога с полосой для велосипедистов», 5.15.7 «Направление движения по полосам», когда это связано с выездом на полосу встречного движения, и (или) дорожной разметки 1.1, 1.3, 1.11 (разделяющих транспортные потоки противоположных направлений) образует объективную </w:t>
      </w:r>
      <w:r>
        <w:rPr>
          <w:rFonts w:ascii="Times New Roman" w:eastAsia="Times New Roman" w:hAnsi="Times New Roman" w:cs="Times New Roman"/>
          <w:sz w:val="27"/>
          <w:szCs w:val="27"/>
        </w:rPr>
        <w:t>сторону состава административного правонарушения, предусмотренного частью 4 статьи 12.15 КоАП РФ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Исхо</w:t>
      </w:r>
      <w:r>
        <w:rPr>
          <w:rFonts w:ascii="Times New Roman" w:eastAsia="Times New Roman" w:hAnsi="Times New Roman" w:cs="Times New Roman"/>
          <w:sz w:val="27"/>
          <w:szCs w:val="27"/>
        </w:rPr>
        <w:t>дя из позиции Конституционного С</w:t>
      </w:r>
      <w:r>
        <w:rPr>
          <w:rFonts w:ascii="Times New Roman" w:eastAsia="Times New Roman" w:hAnsi="Times New Roman" w:cs="Times New Roman"/>
          <w:sz w:val="27"/>
          <w:szCs w:val="27"/>
        </w:rPr>
        <w:t>уда Российской Федерации, отражённой в Определении от 07.12.2010 №1570-О-О, из диспозиции ч.4 ст.12.15 КоАП РФ следует, что административно-противоправным и наказуемым признаётся любой выезд на сторону дороги, предназначенную для встречного движения, если он запрещён Правилами дорожного движения и за него не установлена ответственность частью 3 данной статьи. При этом наличие в действиях водителя признаков объективной стороны состава данного административного правонарушения не зависит от того, в какой момент выезда на сторону дороги, предназначенную для встречного движения, транспортное средство располагалось на ней в нарушение ПДД.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Противоправный выезд на сторону дороги, предназначенную для встречного движения, представляет повышенную опасность для жизни, здоровья и имущества участников дорожного движения, так как создаёт реальную возможность лобового столкновения транспортных средств, сопряжённого с риском наступления тяжких последствий, в связи с чем ответственность за него, по смыслу ч.4 ст.12.15 КоАП РФ во взаимосвязи со ст.ст.2.1 и 2.2, подлежат водители, совершившие соответствующее деяние как умышленно, так и по неосторожности. Этим не исключается учёт формы вины нарушителя при индивидуализации ответственности и определении размера административного наказания в соответствии с положениями ч.2 ст.4.1 КоАП РФ.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Нагибин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А.В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ч. 4 ст. 12.15 КоАП РФ, представлены следующие документы: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протокол об админ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20</w:t>
      </w:r>
      <w:r>
        <w:rPr>
          <w:rFonts w:ascii="Times New Roman" w:eastAsia="Times New Roman" w:hAnsi="Times New Roman" w:cs="Times New Roman"/>
          <w:sz w:val="27"/>
          <w:szCs w:val="27"/>
        </w:rPr>
        <w:t>.04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>, согласно которому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.04.2026 в </w:t>
      </w: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 на </w:t>
      </w:r>
      <w:r>
        <w:rPr>
          <w:rFonts w:ascii="Times New Roman" w:eastAsia="Times New Roman" w:hAnsi="Times New Roman" w:cs="Times New Roman"/>
          <w:sz w:val="27"/>
          <w:szCs w:val="27"/>
        </w:rPr>
        <w:t>354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км автодороги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Р-228 </w:t>
      </w:r>
      <w:r>
        <w:rPr>
          <w:rFonts w:ascii="Times New Roman" w:eastAsia="Times New Roman" w:hAnsi="Times New Roman" w:cs="Times New Roman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</w:rPr>
        <w:t>Сызрань-Волгоград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», </w:t>
      </w:r>
      <w:r>
        <w:rPr>
          <w:rFonts w:ascii="Times New Roman" w:eastAsia="Times New Roman" w:hAnsi="Times New Roman" w:cs="Times New Roman"/>
          <w:sz w:val="27"/>
          <w:szCs w:val="27"/>
        </w:rPr>
        <w:t>Гагаринского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района, водитель </w:t>
      </w:r>
      <w:r>
        <w:rPr>
          <w:rFonts w:ascii="Times New Roman" w:eastAsia="Times New Roman" w:hAnsi="Times New Roman" w:cs="Times New Roman"/>
          <w:sz w:val="27"/>
          <w:szCs w:val="27"/>
        </w:rPr>
        <w:t>Нагибин А.В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управляя транспортным средством </w:t>
      </w:r>
      <w:r>
        <w:rPr>
          <w:rStyle w:val="cat-UserDefinedgrp-35rplc-3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выехал на полосу дороги, предназначенную для встречного движения для совершения обгона впереди движущегося транспортного средства в зоне действия дорожного знака 3.20 «Обгон запрещён», чем нарушил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>. 1.3 Правил дорожного движения РФ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схема места совершения административного правонарушения;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рапорт сотрудника ИДПС ОБ ДПС ГАИ УМВД России по </w:t>
      </w:r>
      <w:r>
        <w:rPr>
          <w:rFonts w:ascii="Times New Roman" w:eastAsia="Times New Roman" w:hAnsi="Times New Roman" w:cs="Times New Roman"/>
          <w:sz w:val="27"/>
          <w:szCs w:val="27"/>
        </w:rPr>
        <w:t>г. Саратову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дислокация дорожных знаков и дорожной разметки;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видеозапись и другие материалы дела.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совокупность доказательств позволяет суду сделать вывод о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Нагибин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А.В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правонарушения, предусмотренного ч.4 ст. 12.15 КоАП РФ.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Нагибин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квалифицирует по ч. 4 ст. 12.15 КоАП РФ - выезд в нарушение Правил дорожного движения на полосу, предназначенную для встречного движения, за исключением случаев, предусмотренных </w:t>
      </w:r>
      <w:hyperlink r:id="rId4" w:anchor="sub_121503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частью 3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настоящей статьи.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</w:t>
      </w:r>
      <w:r>
        <w:rPr>
          <w:rFonts w:ascii="Times New Roman" w:eastAsia="Times New Roman" w:hAnsi="Times New Roman" w:cs="Times New Roman"/>
          <w:sz w:val="27"/>
          <w:szCs w:val="27"/>
        </w:rPr>
        <w:t>, предусмотренны</w:t>
      </w:r>
      <w:r>
        <w:rPr>
          <w:rFonts w:ascii="Times New Roman" w:eastAsia="Times New Roman" w:hAnsi="Times New Roman" w:cs="Times New Roman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4.2 КоАП РФ, смягчающи</w:t>
      </w:r>
      <w:r>
        <w:rPr>
          <w:rFonts w:ascii="Times New Roman" w:eastAsia="Times New Roman" w:hAnsi="Times New Roman" w:cs="Times New Roman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административную ответственность, суд </w:t>
      </w:r>
      <w:r>
        <w:rPr>
          <w:rFonts w:ascii="Times New Roman" w:eastAsia="Times New Roman" w:hAnsi="Times New Roman" w:cs="Times New Roman"/>
          <w:sz w:val="27"/>
          <w:szCs w:val="27"/>
        </w:rPr>
        <w:t>не усматривает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предусмотренных ст. 4.</w:t>
      </w:r>
      <w:r>
        <w:rPr>
          <w:rFonts w:ascii="Times New Roman" w:eastAsia="Times New Roman" w:hAnsi="Times New Roman" w:cs="Times New Roman"/>
          <w:sz w:val="27"/>
          <w:szCs w:val="27"/>
        </w:rPr>
        <w:t>3 КоАП РФ, отягчающих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административную ответственность, суд не усматривает.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его отношение к содеянному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изложенного и, 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29.9 - 29.11 КоАП РФ, мировой судья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И Л: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Нагибина Андрея Викторовича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виновным по ч. 4 ст. 12.15 КоАП РФ, и назначить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7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500 (семи тысяч пятьсот) рублей.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через мирового судью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</w:t>
      </w:r>
      <w:r>
        <w:rPr>
          <w:rFonts w:ascii="Times New Roman" w:eastAsia="Times New Roman" w:hAnsi="Times New Roman" w:cs="Times New Roman"/>
          <w:sz w:val="27"/>
          <w:szCs w:val="27"/>
        </w:rPr>
        <w:t>значения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Сургута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течение 10 дней с момента получения копии постановления.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Копия верна: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М</w:t>
      </w:r>
      <w:r>
        <w:rPr>
          <w:rFonts w:ascii="Times New Roman" w:eastAsia="Times New Roman" w:hAnsi="Times New Roman" w:cs="Times New Roman"/>
          <w:sz w:val="22"/>
          <w:szCs w:val="22"/>
        </w:rPr>
        <w:t>ирово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й </w:t>
      </w:r>
      <w:r>
        <w:rPr>
          <w:rFonts w:ascii="Times New Roman" w:eastAsia="Times New Roman" w:hAnsi="Times New Roman" w:cs="Times New Roman"/>
          <w:sz w:val="22"/>
          <w:szCs w:val="22"/>
        </w:rPr>
        <w:t>судь</w:t>
      </w:r>
      <w:r>
        <w:rPr>
          <w:rFonts w:ascii="Times New Roman" w:eastAsia="Times New Roman" w:hAnsi="Times New Roman" w:cs="Times New Roman"/>
          <w:sz w:val="22"/>
          <w:szCs w:val="22"/>
        </w:rPr>
        <w:t>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27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eastAsia="Times New Roman" w:hAnsi="Times New Roman" w:cs="Times New Roman"/>
          <w:sz w:val="22"/>
          <w:szCs w:val="22"/>
        </w:rPr>
        <w:t>мая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2026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2"/>
          <w:szCs w:val="22"/>
        </w:rPr>
        <w:t>0780</w:t>
      </w:r>
      <w:r>
        <w:rPr>
          <w:rFonts w:ascii="Times New Roman" w:eastAsia="Times New Roman" w:hAnsi="Times New Roman" w:cs="Times New Roman"/>
          <w:sz w:val="22"/>
          <w:szCs w:val="22"/>
        </w:rPr>
        <w:t>-26</w:t>
      </w:r>
      <w:r>
        <w:rPr>
          <w:rFonts w:ascii="Times New Roman" w:eastAsia="Times New Roman" w:hAnsi="Times New Roman" w:cs="Times New Roman"/>
          <w:sz w:val="22"/>
          <w:szCs w:val="22"/>
        </w:rPr>
        <w:t>02</w:t>
      </w:r>
      <w:r>
        <w:rPr>
          <w:rFonts w:ascii="Times New Roman" w:eastAsia="Times New Roman" w:hAnsi="Times New Roman" w:cs="Times New Roman"/>
          <w:sz w:val="22"/>
          <w:szCs w:val="22"/>
        </w:rPr>
        <w:t>/2026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 О.П. Куликова</w:t>
      </w:r>
    </w:p>
    <w:p>
      <w:pPr>
        <w:spacing w:before="0" w:after="160" w:line="259" w:lineRule="auto"/>
        <w:jc w:val="both"/>
        <w:rPr>
          <w:sz w:val="18"/>
          <w:szCs w:val="18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оплачивать на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номер счета получателя платежа </w:t>
      </w:r>
      <w:r>
        <w:rPr>
          <w:rFonts w:ascii="Times New Roman" w:eastAsia="Times New Roman" w:hAnsi="Times New Roman" w:cs="Times New Roman"/>
          <w:sz w:val="20"/>
          <w:szCs w:val="20"/>
        </w:rPr>
        <w:t>031006430000000</w:t>
      </w:r>
      <w:r>
        <w:rPr>
          <w:rFonts w:ascii="Times New Roman" w:eastAsia="Times New Roman" w:hAnsi="Times New Roman" w:cs="Times New Roman"/>
          <w:sz w:val="20"/>
          <w:szCs w:val="20"/>
        </w:rPr>
        <w:t>160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00 в ОКЦ № 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Волго-Вятского главного управления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// УФК по </w:t>
      </w:r>
      <w:r>
        <w:rPr>
          <w:rFonts w:ascii="Times New Roman" w:eastAsia="Times New Roman" w:hAnsi="Times New Roman" w:cs="Times New Roman"/>
          <w:sz w:val="20"/>
          <w:szCs w:val="20"/>
        </w:rPr>
        <w:t>Саратовской области г. Саратов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БИК </w:t>
      </w:r>
      <w:r>
        <w:rPr>
          <w:rFonts w:ascii="Times New Roman" w:eastAsia="Times New Roman" w:hAnsi="Times New Roman" w:cs="Times New Roman"/>
          <w:sz w:val="20"/>
          <w:szCs w:val="20"/>
        </w:rPr>
        <w:t>016311121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ОКТМО </w:t>
      </w:r>
      <w:r>
        <w:rPr>
          <w:rFonts w:ascii="Times New Roman" w:eastAsia="Times New Roman" w:hAnsi="Times New Roman" w:cs="Times New Roman"/>
          <w:sz w:val="20"/>
          <w:szCs w:val="20"/>
        </w:rPr>
        <w:t>63701000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ИНН </w:t>
      </w:r>
      <w:r>
        <w:rPr>
          <w:rFonts w:ascii="Times New Roman" w:eastAsia="Times New Roman" w:hAnsi="Times New Roman" w:cs="Times New Roman"/>
          <w:sz w:val="20"/>
          <w:szCs w:val="20"/>
        </w:rPr>
        <w:t>6452027746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КПП </w:t>
      </w:r>
      <w:r>
        <w:rPr>
          <w:rFonts w:ascii="Times New Roman" w:eastAsia="Times New Roman" w:hAnsi="Times New Roman" w:cs="Times New Roman"/>
          <w:sz w:val="20"/>
          <w:szCs w:val="20"/>
        </w:rPr>
        <w:t>645201001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КБК 18811601123010001140; </w:t>
      </w:r>
      <w:r>
        <w:rPr>
          <w:rFonts w:ascii="Times New Roman" w:eastAsia="Times New Roman" w:hAnsi="Times New Roman" w:cs="Times New Roman"/>
          <w:sz w:val="20"/>
          <w:szCs w:val="20"/>
        </w:rPr>
        <w:t>кор</w:t>
      </w:r>
      <w:r>
        <w:rPr>
          <w:rFonts w:ascii="Times New Roman" w:eastAsia="Times New Roman" w:hAnsi="Times New Roman" w:cs="Times New Roman"/>
          <w:sz w:val="20"/>
          <w:szCs w:val="20"/>
        </w:rPr>
        <w:t>./</w:t>
      </w:r>
      <w:r>
        <w:rPr>
          <w:rFonts w:ascii="Times New Roman" w:eastAsia="Times New Roman" w:hAnsi="Times New Roman" w:cs="Times New Roman"/>
          <w:sz w:val="20"/>
          <w:szCs w:val="20"/>
        </w:rPr>
        <w:t>сч</w:t>
      </w:r>
      <w:r>
        <w:rPr>
          <w:rFonts w:ascii="Times New Roman" w:eastAsia="Times New Roman" w:hAnsi="Times New Roman" w:cs="Times New Roman"/>
          <w:sz w:val="20"/>
          <w:szCs w:val="20"/>
        </w:rPr>
        <w:t>. 40102810</w:t>
      </w:r>
      <w:r>
        <w:rPr>
          <w:rFonts w:ascii="Times New Roman" w:eastAsia="Times New Roman" w:hAnsi="Times New Roman" w:cs="Times New Roman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sz w:val="20"/>
          <w:szCs w:val="20"/>
        </w:rPr>
        <w:t>453700000</w:t>
      </w:r>
      <w:r>
        <w:rPr>
          <w:rFonts w:ascii="Times New Roman" w:eastAsia="Times New Roman" w:hAnsi="Times New Roman" w:cs="Times New Roman"/>
          <w:sz w:val="20"/>
          <w:szCs w:val="20"/>
        </w:rPr>
        <w:t>52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Получатель: УФК по </w:t>
      </w:r>
      <w:r>
        <w:rPr>
          <w:rFonts w:ascii="Times New Roman" w:eastAsia="Times New Roman" w:hAnsi="Times New Roman" w:cs="Times New Roman"/>
          <w:sz w:val="20"/>
          <w:szCs w:val="20"/>
        </w:rPr>
        <w:t>Саратовской области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(УМВД России по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г. Саратову); </w:t>
      </w:r>
      <w:r>
        <w:rPr>
          <w:rFonts w:ascii="Times New Roman" w:eastAsia="Times New Roman" w:hAnsi="Times New Roman" w:cs="Times New Roman"/>
          <w:sz w:val="20"/>
          <w:szCs w:val="20"/>
        </w:rPr>
        <w:t>УИН 188104</w:t>
      </w:r>
      <w:r>
        <w:rPr>
          <w:rFonts w:ascii="Times New Roman" w:eastAsia="Times New Roman" w:hAnsi="Times New Roman" w:cs="Times New Roman"/>
          <w:sz w:val="20"/>
          <w:szCs w:val="20"/>
        </w:rPr>
        <w:t>64260950011232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Лицо, не уплатившее штраф в установленный законом срок подлежит наказанию по ч. 1 ст. 20.25 КоАП РФ в виде штрафа в двойном </w:t>
      </w:r>
      <w:r>
        <w:rPr>
          <w:rFonts w:ascii="Times New Roman" w:eastAsia="Times New Roman" w:hAnsi="Times New Roman" w:cs="Times New Roman"/>
          <w:sz w:val="20"/>
          <w:szCs w:val="20"/>
        </w:rPr>
        <w:t>размере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суммы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p>
      <w:pPr>
        <w:spacing w:before="0" w:after="0"/>
        <w:jc w:val="both"/>
        <w:rPr>
          <w:sz w:val="20"/>
          <w:szCs w:val="20"/>
        </w:rPr>
      </w:pPr>
    </w:p>
    <w:sectPr>
      <w:headerReference w:type="default" r:id="rId5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4rplc-8">
    <w:name w:val="cat-UserDefined grp-34 rplc-8"/>
    <w:basedOn w:val="DefaultParagraphFont"/>
  </w:style>
  <w:style w:type="character" w:customStyle="1" w:styleId="cat-UserDefinedgrp-35rplc-18">
    <w:name w:val="cat-UserDefined grp-35 rplc-18"/>
    <w:basedOn w:val="DefaultParagraphFont"/>
  </w:style>
  <w:style w:type="character" w:customStyle="1" w:styleId="cat-UserDefinedgrp-35rplc-30">
    <w:name w:val="cat-UserDefined grp-35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G:\09.02.2011\12.15%20&#1095;.%204\&#1042;&#1086;&#1083;&#1099;&#1085;&#1082;&#1080;&#1085;&#1072;.doc" TargetMode="External" /><Relationship Id="rId5" Type="http://schemas.openxmlformats.org/officeDocument/2006/relationships/header" Target="head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